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8701"/>
        <w:gridCol w:w="289"/>
      </w:tblGrid>
      <w:tr w:rsidRPr="00C448DD" w:rsidR="00E3286D" w:rsidTr="0109286A" w14:paraId="687C9F0E" w14:textId="77777777">
        <w:trPr>
          <w:trHeight w:val="1728"/>
        </w:trPr>
        <w:tc>
          <w:tcPr>
            <w:tcW w:w="8701" w:type="dxa"/>
            <w:tcMar/>
            <w:vAlign w:val="center"/>
          </w:tcPr>
          <w:p w:rsidRPr="00C448DD" w:rsidR="00E3286D" w:rsidP="00F46F78" w:rsidRDefault="00F866A7" w14:paraId="687C9F0C" w14:textId="5BF4B069">
            <w:pPr>
              <w:pStyle w:val="Ttulo"/>
              <w:jc w:val="center"/>
            </w:pPr>
            <w:r w:rsidR="00F866A7">
              <w:rPr/>
              <w:t>Formulario</w:t>
            </w:r>
            <w:r w:rsidRPr="0109286A" w:rsidR="00F866A7">
              <w:rPr>
                <w:rFonts w:ascii="Constantia" w:hAnsi="Constantia" w:eastAsia="Times New Roman" w:cs="Times New Roman" w:asciiTheme="minorAscii" w:hAnsiTheme="minorAscii" w:eastAsiaTheme="minorEastAsia" w:cstheme="minorBidi"/>
                <w:b w:val="1"/>
                <w:bCs w:val="1"/>
                <w:color w:val="FFFFFF" w:themeColor="background1" w:themeTint="FF" w:themeShade="FF"/>
                <w:sz w:val="50"/>
                <w:szCs w:val="50"/>
                <w:lang w:eastAsia="en-US" w:bidi="ar-SA"/>
              </w:rPr>
              <w:t xml:space="preserve"> </w:t>
            </w:r>
            <w:r w:rsidRPr="0109286A" w:rsidR="2FDB468B">
              <w:rPr>
                <w:rFonts w:ascii="Constantia" w:hAnsi="Constantia" w:eastAsia="Times New Roman" w:cs="Times New Roman" w:asciiTheme="minorAscii" w:hAnsiTheme="minorAscii" w:eastAsiaTheme="minorEastAsia" w:cstheme="minorBidi"/>
                <w:b w:val="1"/>
                <w:bCs w:val="1"/>
                <w:noProof w:val="0"/>
                <w:color w:val="FFFFFF" w:themeColor="background1" w:themeTint="FF" w:themeShade="FF"/>
                <w:sz w:val="50"/>
                <w:szCs w:val="50"/>
                <w:lang w:val="es-ES" w:eastAsia="en-US" w:bidi="ar-SA"/>
              </w:rPr>
              <w:t xml:space="preserve"> C</w:t>
            </w:r>
            <w:r w:rsidRPr="0109286A" w:rsidR="2FDB468B">
              <w:rPr>
                <w:rFonts w:ascii="Constantia" w:hAnsi="Constantia" w:eastAsia="Times New Roman" w:cs="Times New Roman" w:asciiTheme="minorAscii" w:hAnsiTheme="minorAscii" w:eastAsiaTheme="minorEastAsia" w:cstheme="minorBidi"/>
                <w:b w:val="1"/>
                <w:bCs w:val="1"/>
                <w:noProof w:val="0"/>
                <w:color w:val="FFFFFF" w:themeColor="background1" w:themeTint="FF" w:themeShade="FF"/>
                <w:sz w:val="50"/>
                <w:szCs w:val="50"/>
                <w:lang w:val="es-ES" w:eastAsia="en-US" w:bidi="ar-SA"/>
              </w:rPr>
              <w:t>l</w:t>
            </w:r>
            <w:r w:rsidRPr="0109286A" w:rsidR="2FDB468B">
              <w:rPr>
                <w:rFonts w:ascii="Constantia" w:hAnsi="Constantia" w:eastAsia="Times New Roman" w:cs="Times New Roman" w:asciiTheme="minorAscii" w:hAnsiTheme="minorAscii" w:eastAsiaTheme="minorEastAsia" w:cstheme="minorBidi"/>
                <w:b w:val="1"/>
                <w:bCs w:val="1"/>
                <w:noProof w:val="0"/>
                <w:color w:val="FFFFFF" w:themeColor="background1" w:themeTint="FF" w:themeShade="FF"/>
                <w:sz w:val="50"/>
                <w:szCs w:val="50"/>
                <w:lang w:val="es-ES" w:eastAsia="en-US" w:bidi="ar-SA"/>
              </w:rPr>
              <w:t>asificación</w:t>
            </w:r>
            <w:r w:rsidRPr="0109286A" w:rsidR="2FDB468B">
              <w:rPr>
                <w:rFonts w:ascii="Constantia" w:hAnsi="Constantia" w:eastAsia="Times New Roman" w:cs="Times New Roman" w:asciiTheme="minorAscii" w:hAnsiTheme="minorAscii" w:eastAsiaTheme="minorEastAsia" w:cstheme="minorBidi"/>
                <w:b w:val="1"/>
                <w:bCs w:val="1"/>
                <w:noProof w:val="0"/>
                <w:color w:val="FFFFFF" w:themeColor="background1" w:themeTint="FF" w:themeShade="FF"/>
                <w:sz w:val="50"/>
                <w:szCs w:val="50"/>
                <w:lang w:val="es-ES" w:eastAsia="en-US" w:bidi="ar-SA"/>
              </w:rPr>
              <w:t xml:space="preserve"> de Productos de Uso Veterinario</w:t>
            </w:r>
            <w:r w:rsidRPr="0109286A" w:rsidR="00F46F78">
              <w:rPr>
                <w:rFonts w:ascii="Constantia" w:hAnsi="Constantia" w:eastAsia="Times New Roman" w:cs="Times New Roman" w:asciiTheme="minorAscii" w:hAnsiTheme="minorAscii" w:eastAsiaTheme="minorEastAsia" w:cstheme="minorBidi"/>
                <w:b w:val="1"/>
                <w:bCs w:val="1"/>
                <w:color w:val="FFFFFF" w:themeColor="background1" w:themeTint="FF" w:themeShade="FF"/>
                <w:sz w:val="50"/>
                <w:szCs w:val="50"/>
                <w:lang w:eastAsia="en-US" w:bidi="ar-SA"/>
              </w:rPr>
              <w:t xml:space="preserve"> </w:t>
            </w:r>
          </w:p>
        </w:tc>
        <w:tc>
          <w:tcPr>
            <w:tcW w:w="289" w:type="dxa"/>
            <w:tcMar/>
            <w:vAlign w:val="center"/>
          </w:tcPr>
          <w:p w:rsidRPr="00C448DD" w:rsidR="00E3286D" w:rsidP="00E3286D" w:rsidRDefault="00E3286D" w14:paraId="687C9F0D" w14:textId="77777777">
            <w:pPr>
              <w:spacing w:after="0"/>
              <w:jc w:val="right"/>
            </w:pPr>
          </w:p>
        </w:tc>
      </w:tr>
    </w:tbl>
    <w:p w:rsidRPr="00C448DD" w:rsidR="00E3286D" w:rsidP="003B49EC" w:rsidRDefault="00E3286D" w14:paraId="687C9F0F" w14:textId="77777777"/>
    <w:sdt>
      <w:sdtPr>
        <w:id w:val="1493366786"/>
        <w:placeholder>
          <w:docPart w:val="B716F3D0E5E94C01BCE9175C3C8731B9"/>
        </w:placeholder>
        <w:temporary/>
        <w:showingPlcHdr/>
        <w15:appearance w15:val="hidden"/>
      </w:sdtPr>
      <w:sdtEndPr/>
      <w:sdtContent>
        <w:p w:rsidRPr="00C448DD" w:rsidR="00E3286D" w:rsidP="00FD35A6" w:rsidRDefault="00FD35A6" w14:paraId="687C9F10" w14:textId="77777777">
          <w:pPr>
            <w:pStyle w:val="Ttulo1"/>
          </w:pPr>
          <w:r w:rsidRPr="00C448DD">
            <w:rPr>
              <w:lang w:bidi="es-ES"/>
            </w:rPr>
            <w:t>Instrucciones</w:t>
          </w:r>
        </w:p>
      </w:sdtContent>
    </w:sdt>
    <w:p w:rsidR="00FD35A6" w:rsidP="00902B29" w:rsidRDefault="00902B29" w14:paraId="687C9F11" w14:textId="77777777">
      <w:pPr>
        <w:jc w:val="both"/>
        <w:rPr>
          <w:color w:val="0070C0"/>
        </w:rPr>
      </w:pPr>
      <w:r>
        <w:t xml:space="preserve">Si tiene dudas respecto del producto que desea comercializar, puede solicitar al SAG la evaluación del mismo, referido a la necesidad de requerir registro como medicamento veterinario, para lo cual debe completar el siguiente formulario y enviarlo a la casilla de correo </w:t>
      </w:r>
      <w:hyperlink w:history="1" r:id="rId11">
        <w:r w:rsidRPr="00E84682">
          <w:rPr>
            <w:rStyle w:val="Hipervnculo"/>
          </w:rPr>
          <w:t>farmacos@sag.gob.cl</w:t>
        </w:r>
      </w:hyperlink>
      <w:r>
        <w:rPr>
          <w:color w:val="0070C0"/>
        </w:rPr>
        <w:t>.</w:t>
      </w:r>
    </w:p>
    <w:p w:rsidRPr="00902B29" w:rsidR="00902B29" w:rsidP="00902B29" w:rsidRDefault="00902B29" w14:paraId="687C9F12" w14:textId="77777777">
      <w:pPr>
        <w:jc w:val="both"/>
      </w:pPr>
      <w:r w:rsidRPr="00902B29">
        <w:t xml:space="preserve">Debe </w:t>
      </w:r>
      <w:r>
        <w:t>completar 1 formulario por cada producto que desee consultar.</w:t>
      </w:r>
    </w:p>
    <w:p w:rsidRPr="00C448DD" w:rsidR="00FD35A6" w:rsidP="00FD35A6" w:rsidRDefault="00814861" w14:paraId="687C9F13" w14:textId="77777777">
      <w:pPr>
        <w:pStyle w:val="Ttulo1"/>
      </w:pPr>
      <w:r>
        <w:t>Información del solicitante</w:t>
      </w:r>
    </w:p>
    <w:tbl>
      <w:tblPr>
        <w:tblW w:w="0" w:type="auto"/>
        <w:tblBorders>
          <w:top w:val="single" w:color="D9D9D9" w:themeColor="background1" w:themeShade="D9" w:sz="4" w:space="0"/>
          <w:left w:val="single" w:color="D9D9D9" w:themeColor="background1" w:themeShade="D9" w:sz="4" w:space="0"/>
          <w:bottom w:val="single" w:color="D9D9D9" w:themeColor="background1" w:themeShade="D9" w:sz="4" w:space="0"/>
          <w:right w:val="single" w:color="D9D9D9" w:themeColor="background1" w:themeShade="D9" w:sz="4" w:space="0"/>
          <w:insideH w:val="single" w:color="D9D9D9" w:themeColor="background1" w:themeShade="D9" w:sz="4" w:space="0"/>
        </w:tblBorders>
        <w:tblLook w:val="0600" w:firstRow="0" w:lastRow="0" w:firstColumn="0" w:lastColumn="0" w:noHBand="1" w:noVBand="1"/>
      </w:tblPr>
      <w:tblGrid>
        <w:gridCol w:w="2320"/>
        <w:gridCol w:w="6979"/>
      </w:tblGrid>
      <w:tr w:rsidRPr="00C448DD" w:rsidR="004563DA" w:rsidTr="004563DA" w14:paraId="687C9F16" w14:textId="77777777">
        <w:tc>
          <w:tcPr>
            <w:tcW w:w="2320" w:type="dxa"/>
          </w:tcPr>
          <w:p w:rsidRPr="00E12F80" w:rsidR="004563DA" w:rsidP="00814861" w:rsidRDefault="00E12F80" w14:paraId="687C9F14" w14:textId="77777777">
            <w:pPr>
              <w:pStyle w:val="Etiquetas"/>
              <w:rPr>
                <w:b/>
                <w:sz w:val="20"/>
                <w:szCs w:val="20"/>
              </w:rPr>
            </w:pPr>
            <w:r w:rsidRPr="00E12F80">
              <w:rPr>
                <w:b/>
                <w:sz w:val="20"/>
                <w:szCs w:val="20"/>
              </w:rPr>
              <w:t>Nombre y Apellido</w:t>
            </w:r>
          </w:p>
        </w:tc>
        <w:tc>
          <w:tcPr>
            <w:tcW w:w="6979" w:type="dxa"/>
            <w:shd w:val="clear" w:color="auto" w:fill="FFFFFF" w:themeFill="background1"/>
          </w:tcPr>
          <w:p w:rsidRPr="00C448DD" w:rsidR="004563DA" w:rsidP="00FD35A6" w:rsidRDefault="004563DA" w14:paraId="687C9F15" w14:textId="1FEB9C78"/>
        </w:tc>
      </w:tr>
      <w:tr w:rsidRPr="00C448DD" w:rsidR="004563DA" w:rsidTr="004563DA" w14:paraId="687C9F19" w14:textId="77777777">
        <w:tc>
          <w:tcPr>
            <w:tcW w:w="2320" w:type="dxa"/>
          </w:tcPr>
          <w:p w:rsidRPr="00E12F80" w:rsidR="004563DA" w:rsidP="00814861" w:rsidRDefault="00E12F80" w14:paraId="687C9F17" w14:textId="77777777">
            <w:pPr>
              <w:pStyle w:val="Etiquetas"/>
              <w:rPr>
                <w:b/>
                <w:sz w:val="20"/>
                <w:szCs w:val="20"/>
              </w:rPr>
            </w:pPr>
            <w:r w:rsidRPr="00E12F80">
              <w:rPr>
                <w:b/>
                <w:sz w:val="20"/>
                <w:szCs w:val="20"/>
              </w:rPr>
              <w:t xml:space="preserve">Razón social </w:t>
            </w:r>
          </w:p>
        </w:tc>
        <w:tc>
          <w:tcPr>
            <w:tcW w:w="6979" w:type="dxa"/>
            <w:shd w:val="clear" w:color="auto" w:fill="FFFFFF" w:themeFill="background1"/>
          </w:tcPr>
          <w:p w:rsidRPr="00C448DD" w:rsidR="004563DA" w:rsidP="006F2FEC" w:rsidRDefault="004563DA" w14:paraId="687C9F18" w14:textId="2F7A6AA2"/>
        </w:tc>
      </w:tr>
      <w:tr w:rsidRPr="00C448DD" w:rsidR="004563DA" w:rsidTr="004563DA" w14:paraId="687C9F1C" w14:textId="77777777">
        <w:tc>
          <w:tcPr>
            <w:tcW w:w="2320" w:type="dxa"/>
          </w:tcPr>
          <w:p w:rsidRPr="00E12F80" w:rsidR="004563DA" w:rsidP="00E12F80" w:rsidRDefault="00E12F80" w14:paraId="687C9F1A" w14:textId="77777777">
            <w:pPr>
              <w:pStyle w:val="Etiquetas"/>
              <w:rPr>
                <w:b/>
                <w:sz w:val="20"/>
                <w:szCs w:val="20"/>
              </w:rPr>
            </w:pPr>
            <w:r w:rsidRPr="00E12F80">
              <w:rPr>
                <w:b/>
                <w:sz w:val="20"/>
                <w:szCs w:val="20"/>
              </w:rPr>
              <w:t>Correo electrónico</w:t>
            </w:r>
          </w:p>
        </w:tc>
        <w:tc>
          <w:tcPr>
            <w:tcW w:w="6979" w:type="dxa"/>
            <w:shd w:val="clear" w:color="auto" w:fill="FFFFFF" w:themeFill="background1"/>
          </w:tcPr>
          <w:p w:rsidRPr="00C448DD" w:rsidR="004563DA" w:rsidP="006F2FEC" w:rsidRDefault="004563DA" w14:paraId="687C9F1B" w14:textId="55F0894C"/>
        </w:tc>
      </w:tr>
      <w:tr w:rsidRPr="00C448DD" w:rsidR="006F2FEC" w:rsidTr="004563DA" w14:paraId="2F196C17" w14:textId="77777777">
        <w:tc>
          <w:tcPr>
            <w:tcW w:w="2320" w:type="dxa"/>
          </w:tcPr>
          <w:p w:rsidRPr="00E12F80" w:rsidR="006F2FEC" w:rsidP="00E12F80" w:rsidRDefault="006F2FEC" w14:paraId="40EA0BF0" w14:textId="7F2E69A0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RUT solicitante</w:t>
            </w:r>
          </w:p>
        </w:tc>
        <w:tc>
          <w:tcPr>
            <w:tcW w:w="6979" w:type="dxa"/>
            <w:shd w:val="clear" w:color="auto" w:fill="FFFFFF" w:themeFill="background1"/>
          </w:tcPr>
          <w:p w:rsidRPr="00C448DD" w:rsidR="006F2FEC" w:rsidP="00FD35A6" w:rsidRDefault="006F2FEC" w14:paraId="6DD8BEB7" w14:textId="18286313"/>
        </w:tc>
      </w:tr>
      <w:tr w:rsidRPr="00C448DD" w:rsidR="004563DA" w:rsidTr="004563DA" w14:paraId="687C9F1F" w14:textId="77777777">
        <w:tc>
          <w:tcPr>
            <w:tcW w:w="2320" w:type="dxa"/>
          </w:tcPr>
          <w:p w:rsidRPr="00E12F80" w:rsidR="004563DA" w:rsidP="00E12F80" w:rsidRDefault="00E12F80" w14:paraId="687C9F1D" w14:textId="77777777">
            <w:pPr>
              <w:pStyle w:val="Etiquetas"/>
              <w:rPr>
                <w:b/>
              </w:rPr>
            </w:pPr>
            <w:r w:rsidRPr="00E12F80">
              <w:rPr>
                <w:b/>
                <w:sz w:val="20"/>
              </w:rPr>
              <w:t>Teléfono de contacto</w:t>
            </w:r>
          </w:p>
        </w:tc>
        <w:tc>
          <w:tcPr>
            <w:tcW w:w="6979" w:type="dxa"/>
            <w:shd w:val="clear" w:color="auto" w:fill="FFFFFF" w:themeFill="background1"/>
          </w:tcPr>
          <w:p w:rsidRPr="00C448DD" w:rsidR="004563DA" w:rsidP="006A1E52" w:rsidRDefault="004563DA" w14:paraId="687C9F1E" w14:textId="606D9369"/>
        </w:tc>
      </w:tr>
    </w:tbl>
    <w:p w:rsidR="00E12F80" w:rsidP="00FD35A6" w:rsidRDefault="00E12F80" w14:paraId="687C9F20" w14:textId="77777777">
      <w:bookmarkStart w:name="_GoBack" w:id="0"/>
      <w:bookmarkEnd w:id="0"/>
    </w:p>
    <w:p w:rsidR="00814861" w:rsidP="00814861" w:rsidRDefault="00E12F80" w14:paraId="687C9F21" w14:textId="77777777">
      <w:pPr>
        <w:pStyle w:val="Ttulo1"/>
      </w:pPr>
      <w:r>
        <w:t>In</w:t>
      </w:r>
      <w:r w:rsidR="00814861">
        <w:t xml:space="preserve">formación del </w:t>
      </w:r>
      <w:r w:rsidR="004563DA">
        <w:t>producto</w:t>
      </w:r>
    </w:p>
    <w:tbl>
      <w:tblPr>
        <w:tblW w:w="10754" w:type="dxa"/>
        <w:tblInd w:w="-5" w:type="dxa"/>
        <w:tblBorders>
          <w:top w:val="single" w:color="D9D9D9" w:themeColor="background1" w:themeShade="D9" w:sz="4" w:space="0"/>
          <w:left w:val="single" w:color="D9D9D9" w:themeColor="background1" w:themeShade="D9" w:sz="4" w:space="0"/>
          <w:bottom w:val="single" w:color="D9D9D9" w:themeColor="background1" w:themeShade="D9" w:sz="4" w:space="0"/>
          <w:right w:val="single" w:color="D9D9D9" w:themeColor="background1" w:themeShade="D9" w:sz="4" w:space="0"/>
          <w:insideH w:val="single" w:color="D9D9D9" w:themeColor="background1" w:themeShade="D9" w:sz="4" w:space="0"/>
        </w:tblBorders>
        <w:tblLook w:val="0600" w:firstRow="0" w:lastRow="0" w:firstColumn="0" w:lastColumn="0" w:noHBand="1" w:noVBand="1"/>
      </w:tblPr>
      <w:tblGrid>
        <w:gridCol w:w="2683"/>
        <w:gridCol w:w="8071"/>
      </w:tblGrid>
      <w:tr w:rsidRPr="00C448DD" w:rsidR="00E12F80" w:rsidTr="00561384" w14:paraId="687C9F24" w14:textId="77777777">
        <w:tc>
          <w:tcPr>
            <w:tcW w:w="2320" w:type="dxa"/>
          </w:tcPr>
          <w:p w:rsidRPr="00E12F80" w:rsidR="00E12F80" w:rsidP="00F866A7" w:rsidRDefault="00E12F80" w14:paraId="687C9F22" w14:textId="77777777">
            <w:pPr>
              <w:pStyle w:val="Etiquetas"/>
              <w:rPr>
                <w:b/>
                <w:sz w:val="20"/>
                <w:szCs w:val="20"/>
              </w:rPr>
            </w:pPr>
            <w:r w:rsidRPr="00E12F80">
              <w:rPr>
                <w:b/>
                <w:sz w:val="20"/>
                <w:szCs w:val="20"/>
              </w:rPr>
              <w:t xml:space="preserve">Nombre </w:t>
            </w:r>
            <w:r w:rsidR="00F866A7">
              <w:rPr>
                <w:b/>
                <w:sz w:val="20"/>
                <w:szCs w:val="20"/>
              </w:rPr>
              <w:t>genérico</w:t>
            </w:r>
          </w:p>
        </w:tc>
        <w:tc>
          <w:tcPr>
            <w:tcW w:w="6979" w:type="dxa"/>
            <w:shd w:val="clear" w:color="auto" w:fill="FFFFFF" w:themeFill="background1"/>
          </w:tcPr>
          <w:p w:rsidRPr="00C448DD" w:rsidR="00E12F80" w:rsidP="006A1E52" w:rsidRDefault="00E12F80" w14:paraId="687C9F23" w14:textId="5DB29FE3"/>
        </w:tc>
      </w:tr>
      <w:tr w:rsidRPr="00C448DD" w:rsidR="00E12F80" w:rsidTr="00561384" w14:paraId="687C9F27" w14:textId="77777777">
        <w:tc>
          <w:tcPr>
            <w:tcW w:w="2320" w:type="dxa"/>
          </w:tcPr>
          <w:p w:rsidRPr="00E12F80" w:rsidR="00E12F80" w:rsidP="006A1E52" w:rsidRDefault="00F866A7" w14:paraId="687C9F25" w14:textId="77777777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Nombre comercial</w:t>
            </w:r>
            <w:r w:rsidRPr="00E12F80" w:rsidR="00E12F80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6979" w:type="dxa"/>
            <w:shd w:val="clear" w:color="auto" w:fill="FFFFFF" w:themeFill="background1"/>
          </w:tcPr>
          <w:p w:rsidRPr="00C448DD" w:rsidR="00E12F80" w:rsidP="006A1E52" w:rsidRDefault="00E12F80" w14:paraId="687C9F26" w14:textId="5E8E218D"/>
        </w:tc>
      </w:tr>
      <w:tr w:rsidRPr="00C448DD" w:rsidR="00E12F80" w:rsidTr="00561384" w14:paraId="687C9F2A" w14:textId="77777777">
        <w:tc>
          <w:tcPr>
            <w:tcW w:w="2320" w:type="dxa"/>
          </w:tcPr>
          <w:p w:rsidRPr="00E12F80" w:rsidR="00E12F80" w:rsidP="006A1E52" w:rsidRDefault="00F866A7" w14:paraId="687C9F28" w14:textId="77777777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Empresa fabricante</w:t>
            </w:r>
          </w:p>
        </w:tc>
        <w:tc>
          <w:tcPr>
            <w:tcW w:w="6979" w:type="dxa"/>
            <w:shd w:val="clear" w:color="auto" w:fill="FFFFFF" w:themeFill="background1"/>
          </w:tcPr>
          <w:p w:rsidRPr="00C448DD" w:rsidR="00E12F80" w:rsidP="006F2FEC" w:rsidRDefault="00E12F80" w14:paraId="687C9F29" w14:textId="1CC552CE"/>
        </w:tc>
      </w:tr>
      <w:tr w:rsidRPr="00C448DD" w:rsidR="00E12F80" w:rsidTr="00561384" w14:paraId="687C9F2D" w14:textId="77777777">
        <w:tc>
          <w:tcPr>
            <w:tcW w:w="2320" w:type="dxa"/>
          </w:tcPr>
          <w:p w:rsidRPr="00E12F80" w:rsidR="00E12F80" w:rsidP="006A1E52" w:rsidRDefault="00F866A7" w14:paraId="687C9F2B" w14:textId="77777777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País de origen</w:t>
            </w:r>
          </w:p>
        </w:tc>
        <w:tc>
          <w:tcPr>
            <w:tcW w:w="6979" w:type="dxa"/>
            <w:shd w:val="clear" w:color="auto" w:fill="FFFFFF" w:themeFill="background1"/>
          </w:tcPr>
          <w:p w:rsidRPr="00C448DD" w:rsidR="00E12F80" w:rsidP="006A1E52" w:rsidRDefault="00E12F80" w14:paraId="687C9F2C" w14:textId="457985F9"/>
        </w:tc>
      </w:tr>
      <w:tr w:rsidRPr="00C448DD" w:rsidR="00E12F80" w:rsidTr="00561384" w14:paraId="687C9F30" w14:textId="77777777">
        <w:tc>
          <w:tcPr>
            <w:tcW w:w="2320" w:type="dxa"/>
            <w:tcBorders>
              <w:top w:val="single" w:color="D9D9D9" w:themeColor="background1" w:themeShade="D9" w:sz="4" w:space="0"/>
              <w:left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</w:tcPr>
          <w:p w:rsidRPr="00E12F80" w:rsidR="00E12F80" w:rsidP="006A1E52" w:rsidRDefault="000C0AE1" w14:paraId="687C9F2E" w14:textId="77777777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Fó</w:t>
            </w:r>
            <w:r w:rsidR="00F866A7">
              <w:rPr>
                <w:b/>
                <w:sz w:val="20"/>
                <w:szCs w:val="20"/>
              </w:rPr>
              <w:t>rmula cuali-cuantitativa completa</w:t>
            </w:r>
          </w:p>
        </w:tc>
        <w:tc>
          <w:tcPr>
            <w:tcW w:w="6979" w:type="dxa"/>
            <w:tcBorders>
              <w:top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  <w:shd w:val="clear" w:color="auto" w:fill="FFFFFF" w:themeFill="background1"/>
          </w:tcPr>
          <w:p w:rsidRPr="00C448DD" w:rsidR="00E12F80" w:rsidP="006A1E52" w:rsidRDefault="00E12F80" w14:paraId="687C9F2F" w14:textId="44522D1B"/>
        </w:tc>
      </w:tr>
      <w:tr w:rsidRPr="00C448DD" w:rsidR="00561384" w:rsidTr="00561384" w14:paraId="687C9F33" w14:textId="77777777">
        <w:tc>
          <w:tcPr>
            <w:tcW w:w="2320" w:type="dxa"/>
            <w:tcBorders>
              <w:top w:val="single" w:color="D9D9D9" w:themeColor="background1" w:themeShade="D9" w:sz="4" w:space="0"/>
              <w:left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</w:tcPr>
          <w:p w:rsidRPr="00E12F80" w:rsidR="00E12F80" w:rsidP="006A1E52" w:rsidRDefault="00F866A7" w14:paraId="687C9F31" w14:textId="77777777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Especie(s) de destino</w:t>
            </w:r>
          </w:p>
        </w:tc>
        <w:tc>
          <w:tcPr>
            <w:tcW w:w="6979" w:type="dxa"/>
            <w:tcBorders>
              <w:top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  <w:shd w:val="clear" w:color="auto" w:fill="FFFFFF" w:themeFill="background1"/>
          </w:tcPr>
          <w:p w:rsidRPr="00C448DD" w:rsidR="00E12F80" w:rsidP="006A1E52" w:rsidRDefault="00E12F80" w14:paraId="687C9F32" w14:textId="6830EBDB"/>
        </w:tc>
      </w:tr>
      <w:tr w:rsidRPr="00C448DD" w:rsidR="00561384" w:rsidTr="00561384" w14:paraId="687C9F36" w14:textId="77777777">
        <w:tc>
          <w:tcPr>
            <w:tcW w:w="2320" w:type="dxa"/>
            <w:tcBorders>
              <w:top w:val="single" w:color="D9D9D9" w:themeColor="background1" w:themeShade="D9" w:sz="4" w:space="0"/>
              <w:left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</w:tcPr>
          <w:p w:rsidRPr="00E12F80" w:rsidR="00F866A7" w:rsidP="006A1E52" w:rsidRDefault="00F866A7" w14:paraId="687C9F34" w14:textId="77777777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Uso propuesto</w:t>
            </w:r>
          </w:p>
        </w:tc>
        <w:tc>
          <w:tcPr>
            <w:tcW w:w="6979" w:type="dxa"/>
            <w:tcBorders>
              <w:top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  <w:shd w:val="clear" w:color="auto" w:fill="FFFFFF" w:themeFill="background1"/>
          </w:tcPr>
          <w:p w:rsidRPr="00F866A7" w:rsidR="00F866A7" w:rsidP="006A1E52" w:rsidRDefault="00F866A7" w14:paraId="687C9F35" w14:textId="4A686332">
            <w:pPr>
              <w:rPr>
                <w:color w:val="747474" w:themeColor="accent4" w:themeShade="80"/>
              </w:rPr>
            </w:pPr>
          </w:p>
        </w:tc>
      </w:tr>
      <w:tr w:rsidRPr="00C448DD" w:rsidR="00F866A7" w:rsidTr="00561384" w14:paraId="687C9F39" w14:textId="77777777">
        <w:tc>
          <w:tcPr>
            <w:tcW w:w="2320" w:type="dxa"/>
            <w:tcBorders>
              <w:top w:val="single" w:color="D9D9D9" w:themeColor="background1" w:themeShade="D9" w:sz="4" w:space="0"/>
              <w:left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</w:tcPr>
          <w:p w:rsidRPr="00E12F80" w:rsidR="00F866A7" w:rsidP="006A1E52" w:rsidRDefault="00F866A7" w14:paraId="687C9F37" w14:textId="77777777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Etiqueta de origen</w:t>
            </w:r>
          </w:p>
        </w:tc>
        <w:tc>
          <w:tcPr>
            <w:tcW w:w="6979" w:type="dxa"/>
            <w:tcBorders>
              <w:top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  <w:shd w:val="clear" w:color="auto" w:fill="FFFFFF" w:themeFill="background1"/>
          </w:tcPr>
          <w:p w:rsidRPr="00C448DD" w:rsidR="00F866A7" w:rsidP="00561384" w:rsidRDefault="00F866A7" w14:paraId="687C9F38" w14:textId="77777777">
            <w:pPr>
              <w:jc w:val="center"/>
            </w:pPr>
            <w:r w:rsidRPr="00F866A7">
              <w:rPr>
                <w:color w:val="747474" w:themeColor="accent4" w:themeShade="80"/>
              </w:rPr>
              <w:t>Adjuntar archivo en formato PDF o JPG</w:t>
            </w:r>
          </w:p>
        </w:tc>
      </w:tr>
      <w:tr w:rsidRPr="00C448DD" w:rsidR="00F866A7" w:rsidTr="00561384" w14:paraId="687C9F3C" w14:textId="77777777">
        <w:tc>
          <w:tcPr>
            <w:tcW w:w="2320" w:type="dxa"/>
            <w:tcBorders>
              <w:top w:val="single" w:color="D9D9D9" w:themeColor="background1" w:themeShade="D9" w:sz="4" w:space="0"/>
              <w:left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</w:tcPr>
          <w:p w:rsidRPr="00E12F80" w:rsidR="00F866A7" w:rsidP="006A1E52" w:rsidRDefault="00F866A7" w14:paraId="687C9F3A" w14:textId="77777777">
            <w:pPr>
              <w:pStyle w:val="Etiquetas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Proyecto de rotulado para el mercado nacional</w:t>
            </w:r>
          </w:p>
        </w:tc>
        <w:tc>
          <w:tcPr>
            <w:tcW w:w="6979" w:type="dxa"/>
            <w:tcBorders>
              <w:top w:val="single" w:color="D9D9D9" w:themeColor="background1" w:themeShade="D9" w:sz="4" w:space="0"/>
              <w:bottom w:val="single" w:color="D9D9D9" w:themeColor="background1" w:themeShade="D9" w:sz="4" w:space="0"/>
              <w:right w:val="single" w:color="D9D9D9" w:themeColor="background1" w:themeShade="D9" w:sz="4" w:space="0"/>
            </w:tcBorders>
            <w:shd w:val="clear" w:color="auto" w:fill="FFFFFF" w:themeFill="background1"/>
          </w:tcPr>
          <w:p w:rsidRPr="00F866A7" w:rsidR="00F866A7" w:rsidP="00561384" w:rsidRDefault="00F866A7" w14:paraId="687C9F3B" w14:textId="77777777">
            <w:pPr>
              <w:jc w:val="center"/>
              <w:rPr>
                <w:color w:val="747474" w:themeColor="accent4" w:themeShade="80"/>
              </w:rPr>
            </w:pPr>
            <w:r w:rsidRPr="00F866A7">
              <w:rPr>
                <w:color w:val="747474" w:themeColor="accent4" w:themeShade="80"/>
              </w:rPr>
              <w:t xml:space="preserve">Adjuntar archivo en formato </w:t>
            </w:r>
            <w:r>
              <w:rPr>
                <w:color w:val="747474" w:themeColor="accent4" w:themeShade="80"/>
              </w:rPr>
              <w:t xml:space="preserve">word o </w:t>
            </w:r>
            <w:r w:rsidRPr="00F866A7">
              <w:rPr>
                <w:color w:val="747474" w:themeColor="accent4" w:themeShade="80"/>
              </w:rPr>
              <w:t>PDF</w:t>
            </w:r>
          </w:p>
        </w:tc>
      </w:tr>
    </w:tbl>
    <w:p w:rsidR="00985600" w:rsidP="00985600" w:rsidRDefault="00985600" w14:paraId="687C9F3D" w14:textId="77777777"/>
    <w:p w:rsidR="00931FC7" w:rsidP="00985600" w:rsidRDefault="00985600" w14:paraId="687C9F3E" w14:textId="77777777">
      <w:pPr>
        <w:tabs>
          <w:tab w:val="left" w:pos="930"/>
        </w:tabs>
      </w:pPr>
      <w:r>
        <w:tab/>
      </w:r>
    </w:p>
    <w:p w:rsidR="00931FC7" w:rsidP="00931FC7" w:rsidRDefault="00931FC7" w14:paraId="687C9F3F" w14:textId="77777777"/>
    <w:p w:rsidRPr="00931FC7" w:rsidR="00985600" w:rsidP="00931FC7" w:rsidRDefault="00931FC7" w14:paraId="687C9F40" w14:textId="77777777">
      <w:pPr>
        <w:tabs>
          <w:tab w:val="left" w:pos="3870"/>
        </w:tabs>
      </w:pPr>
      <w:r>
        <w:tab/>
      </w:r>
    </w:p>
    <w:sectPr w:rsidRPr="00931FC7" w:rsidR="00985600" w:rsidSect="008C5BB3">
      <w:headerReference w:type="default" r:id="rId12"/>
      <w:pgSz w:w="11906" w:h="16838" w:orient="portrait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EE0" w:rsidP="001A0130" w:rsidRDefault="00055EE0" w14:paraId="687C9F43" w14:textId="77777777">
      <w:pPr>
        <w:spacing w:after="0" w:line="240" w:lineRule="auto"/>
      </w:pPr>
      <w:r>
        <w:separator/>
      </w:r>
    </w:p>
  </w:endnote>
  <w:endnote w:type="continuationSeparator" w:id="0">
    <w:p w:rsidR="00055EE0" w:rsidP="001A0130" w:rsidRDefault="00055EE0" w14:paraId="687C9F4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EE0" w:rsidP="001A0130" w:rsidRDefault="00055EE0" w14:paraId="687C9F41" w14:textId="77777777">
      <w:pPr>
        <w:spacing w:after="0" w:line="240" w:lineRule="auto"/>
      </w:pPr>
      <w:r>
        <w:separator/>
      </w:r>
    </w:p>
  </w:footnote>
  <w:footnote w:type="continuationSeparator" w:id="0">
    <w:p w:rsidR="00055EE0" w:rsidP="001A0130" w:rsidRDefault="00055EE0" w14:paraId="687C9F4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a16="http://schemas.microsoft.com/office/drawing/2014/main" xmlns:pic="http://schemas.openxmlformats.org/drawingml/2006/picture" xmlns:a14="http://schemas.microsoft.com/office/drawing/2010/main" mc:Ignorable="w14 w15 w16se wp14">
  <w:p w:rsidR="001A0130" w:rsidRDefault="00FD35A6" w14:paraId="687C9F45" w14:textId="77777777">
    <w:pPr>
      <w:pStyle w:val="Encabezado"/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87C9F46" wp14:editId="687C9F4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ángulo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ángulo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n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upo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Elipse 22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upo 22" descr="Icono Actualización de la información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a libre: Forma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a libre: Forma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o 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spid="_x0000_s1026" w14:anchorId="4868295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O81lIIAAAAZdEVYdFNvZnR3YXJlAEFkb2JlIElt&#10;YWdlUmVhZHlxyWU8AAADJmlUWHRYTUw6Y29tLmFkb2JlLnhtcAAAAAAAPD94cGFja2V0IGJlZ2lu&#10;PSLvu78iIGlkPSJXNU0wTXBDZWhpSHpyZVN6TlRjemtjOWQiPz4gPHg6eG1wbWV0YSB4bWxuczp4&#10;PSJhZG9iZTpuczptZXRhLyIgeDp4bXB0az0iQWRvYmUgWE1QIENvcmUgNS42LWMxNDUgNzkuMTYz&#10;NDk5LCAyMDE4LzA4LzEzLTE2OjQwOjIy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">
              <v:rect id="Rectángulo 3" style="position:absolute;top:12649;width:72877;height:83165;visibility:visible;mso-wrap-style:square;v-text-anchor:middle" o:spid="_x0000_s1027" fillcolor="#f2f2f2 [305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/>
              <v:rect id="Rectángulo 4" style="position:absolute;left:69113;top:609;width:3244;height:3245;visibility:visible;mso-wrap-style:square;v-text-anchor:middle" o:spid="_x0000_s1028" fillcolor="#548dd4 [1951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/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n 2" style="position:absolute;width:72898;height:12585;visibility:visible;mso-wrap-style:square" coordsize="7289800,1258570" o:spid="_x0000_s1029" type="#_x0000_t75" path="m,l6889638,r400162,400162l7289800,1258570,,1258570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>
                <v:imagedata o:title="" r:id="rId2"/>
                <v:formulas/>
                <v:path o:connecttype="custom" o:connectlocs="0,0;6889638,0;7289800,400162;7289800,1258570;0,1258570;0,0" o:connectangles="0,0,0,0,0,0" o:extrusionok="t"/>
              </v:shape>
              <v:group id="Grupo 21" style="position:absolute;left:2057;top:3124;width:6444;height:6444" coordsize="6444,6444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Elipse 22" style="position:absolute;width:6444;height:6444;visibility:visible;mso-wrap-style:square;v-text-anchor:middle" o:spid="_x0000_s1031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>
                  <v:fill opacity="15677f"/>
                </v:oval>
                <v:group id="Grupo 22" style="position:absolute;left:1447;top:1447;width:3561;height:3600" alt="Icono Actualización de la información" coordsize="41381,41843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a libre: Forma 24" style="position:absolute;top:2028;width:39147;height:39815;visibility:visible;mso-wrap-style:square;v-text-anchor:middle" coordsize="3914775,3981450" o:spid="_x0000_s1033" filled="f" stroked="f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a libre: Forma 25" style="position:absolute;left:12711;width:28670;height:28956;visibility:visible;mso-wrap-style:square;v-text-anchor:middle" coordsize="2867025,2895600" o:spid="_x0000_s1034" filled="f" stroked="f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 w:val="false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94604"/>
    <w:rsid w:val="00035127"/>
    <w:rsid w:val="00050CC8"/>
    <w:rsid w:val="00055EE0"/>
    <w:rsid w:val="000C0AE1"/>
    <w:rsid w:val="001A0130"/>
    <w:rsid w:val="00232876"/>
    <w:rsid w:val="00267116"/>
    <w:rsid w:val="002F58E0"/>
    <w:rsid w:val="00355DEE"/>
    <w:rsid w:val="003B49EC"/>
    <w:rsid w:val="003D55FB"/>
    <w:rsid w:val="00402433"/>
    <w:rsid w:val="004563DA"/>
    <w:rsid w:val="00486B15"/>
    <w:rsid w:val="004B47A9"/>
    <w:rsid w:val="004F0368"/>
    <w:rsid w:val="00561384"/>
    <w:rsid w:val="005A20B8"/>
    <w:rsid w:val="005E6FA8"/>
    <w:rsid w:val="006662D2"/>
    <w:rsid w:val="00687CFB"/>
    <w:rsid w:val="00694604"/>
    <w:rsid w:val="00696B6E"/>
    <w:rsid w:val="006A5F0E"/>
    <w:rsid w:val="006C28FD"/>
    <w:rsid w:val="006F2FEC"/>
    <w:rsid w:val="007718C6"/>
    <w:rsid w:val="008045C5"/>
    <w:rsid w:val="00814861"/>
    <w:rsid w:val="00835F7E"/>
    <w:rsid w:val="00866BB6"/>
    <w:rsid w:val="00872D54"/>
    <w:rsid w:val="00873D98"/>
    <w:rsid w:val="008C5BB3"/>
    <w:rsid w:val="00902B29"/>
    <w:rsid w:val="00931FC7"/>
    <w:rsid w:val="009574C0"/>
    <w:rsid w:val="00985600"/>
    <w:rsid w:val="009E70CA"/>
    <w:rsid w:val="00B6393B"/>
    <w:rsid w:val="00B74770"/>
    <w:rsid w:val="00BA66C3"/>
    <w:rsid w:val="00C448DD"/>
    <w:rsid w:val="00CB16D2"/>
    <w:rsid w:val="00CD05DC"/>
    <w:rsid w:val="00CD5B0D"/>
    <w:rsid w:val="00DA00C6"/>
    <w:rsid w:val="00DB3723"/>
    <w:rsid w:val="00DC1831"/>
    <w:rsid w:val="00E1190E"/>
    <w:rsid w:val="00E12F80"/>
    <w:rsid w:val="00E3286D"/>
    <w:rsid w:val="00E413DD"/>
    <w:rsid w:val="00F40180"/>
    <w:rsid w:val="00F46F78"/>
    <w:rsid w:val="00F53FDC"/>
    <w:rsid w:val="00F866A7"/>
    <w:rsid w:val="00FA2828"/>
    <w:rsid w:val="00FA3EB3"/>
    <w:rsid w:val="00FD35A6"/>
    <w:rsid w:val="0109286A"/>
    <w:rsid w:val="25FC7F44"/>
    <w:rsid w:val="2FDB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7C9F0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FD35A6"/>
  </w:style>
  <w:style w:type="paragraph" w:styleId="Ttulo1">
    <w:name w:val="heading 1"/>
    <w:basedOn w:val="Normal"/>
    <w:next w:val="Normal"/>
    <w:link w:val="Ttulo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b/>
      <w:color w:val="1F497D" w:themeColor="text2"/>
      <w:sz w:val="32"/>
      <w:szCs w:val="3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/>
    <w:rsid w:val="00CB16D2"/>
  </w:style>
  <w:style w:type="paragraph" w:styleId="Piedepgina">
    <w:name w:val="footer"/>
    <w:basedOn w:val="Normal"/>
    <w:link w:val="Piedepgina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</w:rPr>
  </w:style>
  <w:style w:type="paragraph" w:styleId="Prrafodelista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hAnsi="Times New Roman" w:cs="Times New Roman" w:eastAsiaTheme="minorEastAsia"/>
      <w:sz w:val="24"/>
      <w:szCs w:val="24"/>
    </w:rPr>
  </w:style>
  <w:style w:type="table" w:styleId="Tablaconcuadrcula">
    <w:name w:val="Table Grid"/>
    <w:basedOn w:val="Tablanormal"/>
    <w:uiPriority w:val="39"/>
    <w:rsid w:val="00E3286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tulo">
    <w:name w:val="Title"/>
    <w:basedOn w:val="NormalWeb"/>
    <w:next w:val="Normal"/>
    <w:link w:val="TtuloCar"/>
    <w:uiPriority w:val="10"/>
    <w:qFormat/>
    <w:rsid w:val="00C448DD"/>
    <w:pPr>
      <w:spacing w:before="0" w:beforeAutospacing="0" w:after="0" w:afterAutospacing="0" w:line="560" w:lineRule="exact"/>
    </w:pPr>
    <w:rPr>
      <w:rFonts w:ascii="Constantia" w:hAnsi="Constantia" w:eastAsia="Times New Roman"/>
      <w:b/>
      <w:bCs/>
      <w:color w:val="FFFFFF"/>
      <w:sz w:val="50"/>
      <w:szCs w:val="60"/>
    </w:rPr>
  </w:style>
  <w:style w:type="character" w:styleId="TtuloCar" w:customStyle="1">
    <w:name w:val="Título Car"/>
    <w:basedOn w:val="Fuentedeprrafopredeter"/>
    <w:link w:val="Ttulo"/>
    <w:uiPriority w:val="10"/>
    <w:rsid w:val="00C448DD"/>
    <w:rPr>
      <w:rFonts w:ascii="Constantia" w:hAnsi="Constantia" w:eastAsia="Times New Roman" w:cs="Times New Roman"/>
      <w:b/>
      <w:bCs/>
      <w:color w:val="FFFFFF"/>
      <w:sz w:val="50"/>
      <w:szCs w:val="60"/>
    </w:rPr>
  </w:style>
  <w:style w:type="character" w:styleId="Textodelmarcadordeposicin">
    <w:name w:val="Placeholder Text"/>
    <w:basedOn w:val="Fuentedeprrafopredeter"/>
    <w:uiPriority w:val="99"/>
    <w:semiHidden/>
    <w:rsid w:val="00E3286D"/>
    <w:rPr>
      <w:color w:val="808080"/>
    </w:rPr>
  </w:style>
  <w:style w:type="paragraph" w:styleId="Listaconnme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nfasis">
    <w:name w:val="Emphasis"/>
    <w:basedOn w:val="Fuentedeprrafopredeter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styleId="Campo" w:customStyle="1">
    <w:name w:val="Campo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Firma">
    <w:name w:val="Signature"/>
    <w:basedOn w:val="Normal"/>
    <w:link w:val="Firma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styleId="FirmaCar" w:customStyle="1">
    <w:name w:val="Firma Car"/>
    <w:basedOn w:val="Fuentedeprrafopredeter"/>
    <w:link w:val="Firma"/>
    <w:uiPriority w:val="99"/>
    <w:rsid w:val="00CB16D2"/>
    <w:rPr>
      <w:sz w:val="18"/>
    </w:rPr>
  </w:style>
  <w:style w:type="paragraph" w:styleId="Sinespaciado">
    <w:name w:val="No Spacing"/>
    <w:uiPriority w:val="1"/>
    <w:qFormat/>
    <w:rsid w:val="00696B6E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F53FDC"/>
    <w:rPr>
      <w:rFonts w:asciiTheme="majorHAnsi" w:hAnsiTheme="majorHAnsi" w:eastAsiaTheme="majorEastAsia" w:cstheme="majorBidi"/>
      <w:b/>
      <w:color w:val="1F497D" w:themeColor="text2"/>
      <w:sz w:val="32"/>
      <w:szCs w:val="32"/>
    </w:rPr>
  </w:style>
  <w:style w:type="paragraph" w:styleId="Etiquetas" w:customStyle="1">
    <w:name w:val="Etiquetas"/>
    <w:basedOn w:val="Normal"/>
    <w:qFormat/>
    <w:rsid w:val="00FD35A6"/>
    <w:pPr>
      <w:spacing w:after="0"/>
    </w:pPr>
    <w:rPr>
      <w:sz w:val="18"/>
    </w:rPr>
  </w:style>
  <w:style w:type="table" w:styleId="Horariosdeoficina" w:customStyle="1">
    <w:name w:val="Horarios de oficina"/>
    <w:basedOn w:val="Tabla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ipervnculo">
    <w:name w:val="Hyperlink"/>
    <w:basedOn w:val="Fuentedeprrafopredeter"/>
    <w:uiPriority w:val="99"/>
    <w:unhideWhenUsed/>
    <w:rsid w:val="00902B29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farmacos@sag.gob.cl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glossaryDocument" Target="glossary/document.xml" Id="rId14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.zambrano\AppData\Roaming\Microsoft\Plantillas\Formulario%20de%20actualizaci&#243;n%20de%20cl&#237;nica%20sanitari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716F3D0E5E94C01BCE9175C3C873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60AE38-48BE-4C15-95E0-F78B21DB669A}"/>
      </w:docPartPr>
      <w:docPartBody>
        <w:p w:rsidR="004A08F3" w:rsidRDefault="00B74582">
          <w:pPr>
            <w:pStyle w:val="B716F3D0E5E94C01BCE9175C3C8731B9"/>
          </w:pPr>
          <w:r w:rsidRPr="00C448DD">
            <w:rPr>
              <w:lang w:bidi="es-ES"/>
            </w:rPr>
            <w:t>Instrucciones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582"/>
    <w:rsid w:val="004A08F3"/>
    <w:rsid w:val="007D1C15"/>
    <w:rsid w:val="00AD1510"/>
    <w:rsid w:val="00B74582"/>
    <w:rsid w:val="00BC2ADE"/>
    <w:rsid w:val="00CE0286"/>
    <w:rsid w:val="00D6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31BC9C2E850496B832E08E9763F0897">
    <w:name w:val="531BC9C2E850496B832E08E9763F0897"/>
  </w:style>
  <w:style w:type="paragraph" w:customStyle="1" w:styleId="B716F3D0E5E94C01BCE9175C3C8731B9">
    <w:name w:val="B716F3D0E5E94C01BCE9175C3C8731B9"/>
  </w:style>
  <w:style w:type="paragraph" w:customStyle="1" w:styleId="1D5A946198954CFCAF862A5FFFFC91B2">
    <w:name w:val="1D5A946198954CFCAF862A5FFFFC91B2"/>
  </w:style>
  <w:style w:type="paragraph" w:customStyle="1" w:styleId="9D4AE6055C994BD699A9A115A07B0578">
    <w:name w:val="9D4AE6055C994BD699A9A115A07B0578"/>
  </w:style>
  <w:style w:type="paragraph" w:customStyle="1" w:styleId="F911EF1CFCE546319CA64DA569AFD6DF">
    <w:name w:val="F911EF1CFCE546319CA64DA569AFD6DF"/>
  </w:style>
  <w:style w:type="paragraph" w:customStyle="1" w:styleId="Etiquetas">
    <w:name w:val="Etiquetas"/>
    <w:basedOn w:val="Normal"/>
    <w:qFormat/>
    <w:pPr>
      <w:spacing w:after="0"/>
    </w:pPr>
    <w:rPr>
      <w:rFonts w:eastAsiaTheme="minorHAnsi"/>
      <w:sz w:val="18"/>
      <w:lang w:val="es-ES" w:eastAsia="en-US"/>
    </w:rPr>
  </w:style>
  <w:style w:type="paragraph" w:customStyle="1" w:styleId="9A8B7B7014CE4BF89A3785B7FB4CE7C1">
    <w:name w:val="9A8B7B7014CE4BF89A3785B7FB4CE7C1"/>
  </w:style>
  <w:style w:type="paragraph" w:customStyle="1" w:styleId="C5CAA893B8AB4415AEACEA615827216D">
    <w:name w:val="C5CAA893B8AB4415AEACEA615827216D"/>
  </w:style>
  <w:style w:type="paragraph" w:customStyle="1" w:styleId="CDF9EF682E68453D98C992D77C04BF5F">
    <w:name w:val="CDF9EF682E68453D98C992D77C04BF5F"/>
  </w:style>
  <w:style w:type="paragraph" w:customStyle="1" w:styleId="F0F59C25EC3943A5B564BEFFEBAB0B81">
    <w:name w:val="F0F59C25EC3943A5B564BEFFEBAB0B81"/>
  </w:style>
  <w:style w:type="paragraph" w:customStyle="1" w:styleId="C955BAFE116C4924B8AE096ACA54A9AB">
    <w:name w:val="C955BAFE116C4924B8AE096ACA54A9AB"/>
  </w:style>
  <w:style w:type="paragraph" w:customStyle="1" w:styleId="7C8E5BE73CD14F8BA05FB2C48B95F113">
    <w:name w:val="7C8E5BE73CD14F8BA05FB2C48B95F113"/>
  </w:style>
  <w:style w:type="paragraph" w:customStyle="1" w:styleId="F29729A6F3BB42EA8474E84FDA42A35C">
    <w:name w:val="F29729A6F3BB42EA8474E84FDA42A35C"/>
  </w:style>
  <w:style w:type="character" w:styleId="nfasis">
    <w:name w:val="Emphasis"/>
    <w:basedOn w:val="Fuentedeprrafopredeter"/>
    <w:uiPriority w:val="20"/>
    <w:qFormat/>
    <w:rsid w:val="004A08F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BB074B03BF294E5F9E5897FC3442E975">
    <w:name w:val="BB074B03BF294E5F9E5897FC3442E975"/>
  </w:style>
  <w:style w:type="paragraph" w:customStyle="1" w:styleId="7716443DB9504A1ABBB824E0DDD79821">
    <w:name w:val="7716443DB9504A1ABBB824E0DDD79821"/>
  </w:style>
  <w:style w:type="paragraph" w:customStyle="1" w:styleId="2C326C9C4E01420781C5F067CD938303">
    <w:name w:val="2C326C9C4E01420781C5F067CD938303"/>
  </w:style>
  <w:style w:type="paragraph" w:customStyle="1" w:styleId="A23429D9C1644B03B1382ED26DC21827">
    <w:name w:val="A23429D9C1644B03B1382ED26DC21827"/>
  </w:style>
  <w:style w:type="paragraph" w:customStyle="1" w:styleId="46C848E179024BD4B83B422DE4DE18AE">
    <w:name w:val="46C848E179024BD4B83B422DE4DE18AE"/>
  </w:style>
  <w:style w:type="paragraph" w:customStyle="1" w:styleId="23DED9705C1D46928D6FB63C797A0F27">
    <w:name w:val="23DED9705C1D46928D6FB63C797A0F27"/>
  </w:style>
  <w:style w:type="paragraph" w:customStyle="1" w:styleId="CF504C389BEB46EF8CB3DFC62965C785">
    <w:name w:val="CF504C389BEB46EF8CB3DFC62965C785"/>
  </w:style>
  <w:style w:type="paragraph" w:customStyle="1" w:styleId="6D796AF8AF414933BA0D13F61FAB71B1">
    <w:name w:val="6D796AF8AF414933BA0D13F61FAB71B1"/>
  </w:style>
  <w:style w:type="paragraph" w:customStyle="1" w:styleId="7FBD9A500CC34CE286E4B793A0A24D41">
    <w:name w:val="7FBD9A500CC34CE286E4B793A0A24D41"/>
  </w:style>
  <w:style w:type="paragraph" w:customStyle="1" w:styleId="F863574AC6B9427A9CAE2C29298ECB23">
    <w:name w:val="F863574AC6B9427A9CAE2C29298ECB23"/>
  </w:style>
  <w:style w:type="paragraph" w:customStyle="1" w:styleId="5AB5FC73C18946988EB600BD33BBA02A">
    <w:name w:val="5AB5FC73C18946988EB600BD33BBA02A"/>
  </w:style>
  <w:style w:type="paragraph" w:customStyle="1" w:styleId="AC0BA45DC678401BBAE483A0B5ACD831">
    <w:name w:val="AC0BA45DC678401BBAE483A0B5ACD831"/>
  </w:style>
  <w:style w:type="paragraph" w:customStyle="1" w:styleId="ECA40D2455EC4CA2B7B1127DDA9BBB57">
    <w:name w:val="ECA40D2455EC4CA2B7B1127DDA9BBB57"/>
  </w:style>
  <w:style w:type="paragraph" w:customStyle="1" w:styleId="70165AA5B1CA483EA05F1BDBD64D866B">
    <w:name w:val="70165AA5B1CA483EA05F1BDBD64D866B"/>
  </w:style>
  <w:style w:type="paragraph" w:customStyle="1" w:styleId="27F21DDB2D294EAF838546ABB2AFD0C0">
    <w:name w:val="27F21DDB2D294EAF838546ABB2AFD0C0"/>
  </w:style>
  <w:style w:type="paragraph" w:customStyle="1" w:styleId="BC51BCB9B62149C395DF336674A3E500">
    <w:name w:val="BC51BCB9B62149C395DF336674A3E500"/>
  </w:style>
  <w:style w:type="paragraph" w:customStyle="1" w:styleId="0DA3CE56C23546248E766906269A19C3">
    <w:name w:val="0DA3CE56C23546248E766906269A19C3"/>
  </w:style>
  <w:style w:type="paragraph" w:customStyle="1" w:styleId="B8C21DB1109E4C9E873F6688119B8C67">
    <w:name w:val="B8C21DB1109E4C9E873F6688119B8C67"/>
    <w:rsid w:val="004A08F3"/>
  </w:style>
  <w:style w:type="paragraph" w:customStyle="1" w:styleId="48802DF315964CECB79792CB59725ABD">
    <w:name w:val="48802DF315964CECB79792CB59725ABD"/>
    <w:rsid w:val="004A08F3"/>
  </w:style>
  <w:style w:type="paragraph" w:customStyle="1" w:styleId="08B073B2F5FB4BA58A37FBBB04B38400">
    <w:name w:val="08B073B2F5FB4BA58A37FBBB04B38400"/>
    <w:rsid w:val="004A08F3"/>
  </w:style>
  <w:style w:type="paragraph" w:customStyle="1" w:styleId="2CC6D52D8EA54665B0331A3A1D5B2AFB">
    <w:name w:val="2CC6D52D8EA54665B0331A3A1D5B2AFB"/>
    <w:rsid w:val="004A08F3"/>
  </w:style>
  <w:style w:type="paragraph" w:customStyle="1" w:styleId="DFA60EF77B4A4C8A8767C6CEEF00A186">
    <w:name w:val="DFA60EF77B4A4C8A8767C6CEEF00A186"/>
    <w:rsid w:val="004A08F3"/>
  </w:style>
  <w:style w:type="paragraph" w:customStyle="1" w:styleId="794C7A06F1E241299C8059959E2453E5">
    <w:name w:val="794C7A06F1E241299C8059959E2453E5"/>
    <w:rsid w:val="004A08F3"/>
  </w:style>
  <w:style w:type="paragraph" w:customStyle="1" w:styleId="D07D1101FAE84E089011CCE9CB441217">
    <w:name w:val="D07D1101FAE84E089011CCE9CB441217"/>
    <w:rsid w:val="004A08F3"/>
  </w:style>
  <w:style w:type="paragraph" w:customStyle="1" w:styleId="29EAAA97633D4BCEB6A04BADFA63F05E">
    <w:name w:val="29EAAA97633D4BCEB6A04BADFA63F05E"/>
    <w:rsid w:val="004A08F3"/>
  </w:style>
  <w:style w:type="paragraph" w:customStyle="1" w:styleId="C4ECFDAC6AC94504852FC12AF123B973">
    <w:name w:val="C4ECFDAC6AC94504852FC12AF123B973"/>
    <w:rsid w:val="004A08F3"/>
  </w:style>
  <w:style w:type="paragraph" w:customStyle="1" w:styleId="898C7A18D0B84532A052B024300A5420">
    <w:name w:val="898C7A18D0B84532A052B024300A5420"/>
    <w:rsid w:val="004A08F3"/>
  </w:style>
  <w:style w:type="paragraph" w:customStyle="1" w:styleId="59BF9D75E5DC455598888481770D9934">
    <w:name w:val="59BF9D75E5DC455598888481770D9934"/>
    <w:rsid w:val="004A08F3"/>
  </w:style>
  <w:style w:type="paragraph" w:customStyle="1" w:styleId="573CBA126CBE4BA7BD92E0AC876AED69">
    <w:name w:val="573CBA126CBE4BA7BD92E0AC876AED69"/>
    <w:rsid w:val="004A08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xmlns:thm15="http://schemas.microsoft.com/office/thememl/2012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elements/1.1/"/>
    <ds:schemaRef ds:uri="71af3243-3dd4-4a8d-8c0d-dd76da1f02a5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16c05727-aa75-4e4a-9b5f-8a80a1165891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EF7FFE3-FE07-4423-B860-E7ECE407D11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Formulario de actualización de clínica sanitaria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/>
  <keywords/>
  <dc:description/>
  <lastModifiedBy>Carolina Marambio Reinoso</lastModifiedBy>
  <revision>2</revision>
  <dcterms:created xsi:type="dcterms:W3CDTF">2021-08-17T13:34:00.0000000Z</dcterms:created>
  <dcterms:modified xsi:type="dcterms:W3CDTF">2025-08-23T21:59:39.7064658Z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